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ADCC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389828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5AAF80D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00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36"/>
          <w:szCs w:val="36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医疗器械唯一标识创新应用与实践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  <w:lang w:val="en-US" w:eastAsia="zh-CN"/>
        </w:rPr>
        <w:t>研讨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会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br w:type="textWrapping"/>
      </w:r>
      <w:r>
        <w:rPr>
          <w:rFonts w:hint="eastAsia" w:ascii="方正大标宋简体" w:hAnsi="方正大标宋简体" w:eastAsia="方正大标宋简体" w:cs="方正大标宋简体"/>
          <w:sz w:val="36"/>
          <w:szCs w:val="36"/>
        </w:rPr>
        <w:t>参会回执</w:t>
      </w:r>
    </w:p>
    <w:p w14:paraId="003E4F9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2929A19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单位名称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________________________________________</w:t>
      </w:r>
    </w:p>
    <w:p w14:paraId="7D0A32A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联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系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人：______________   联系电话：_____________</w:t>
      </w:r>
    </w:p>
    <w:p w14:paraId="2F8C0B1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电子邮箱：_______________________________________</w:t>
      </w:r>
    </w:p>
    <w:p w14:paraId="61FD5C3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参会人员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: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2472"/>
        <w:gridCol w:w="2436"/>
        <w:gridCol w:w="2256"/>
      </w:tblGrid>
      <w:tr w14:paraId="4D221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EEEEE"/>
          </w:tcPr>
          <w:p w14:paraId="0E3943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  <w:r>
              <w:t>姓名</w:t>
            </w:r>
          </w:p>
        </w:tc>
        <w:tc>
          <w:tcPr>
            <w:tcW w:w="24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EEEEE"/>
          </w:tcPr>
          <w:p w14:paraId="2E67FB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  <w:r>
              <w:t>部门及职务</w:t>
            </w:r>
          </w:p>
        </w:tc>
        <w:tc>
          <w:tcPr>
            <w:tcW w:w="24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EEEEE"/>
          </w:tcPr>
          <w:p w14:paraId="2EF4BD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  <w:r>
              <w:t>联系电话</w:t>
            </w:r>
          </w:p>
        </w:tc>
        <w:tc>
          <w:tcPr>
            <w:tcW w:w="22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EEEEE"/>
          </w:tcPr>
          <w:p w14:paraId="63701F6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  <w:r>
              <w:t>电子邮箱</w:t>
            </w:r>
          </w:p>
        </w:tc>
      </w:tr>
      <w:tr w14:paraId="1C681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155D3A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4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7DA4A2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4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109F2C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2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5FC8B1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</w:tr>
      <w:tr w14:paraId="0D8F3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28FEA9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4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2E7A37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4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0828B6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2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7E27AA4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</w:tr>
      <w:tr w14:paraId="14AFA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4057A5D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4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04765A8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4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2E0049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2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209E0B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</w:tr>
      <w:tr w14:paraId="6B136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36DA7C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4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21C3B12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4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0A284A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  <w:tc>
          <w:tcPr>
            <w:tcW w:w="22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</w:tcPr>
          <w:p w14:paraId="60EDD40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after="200" w:line="520" w:lineRule="exact"/>
              <w:textAlignment w:val="auto"/>
            </w:pPr>
          </w:p>
        </w:tc>
      </w:tr>
    </w:tbl>
    <w:p w14:paraId="1E2A61CF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拟交流问题或推荐案例</w:t>
      </w:r>
    </w:p>
    <w:p w14:paraId="61AA49A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  <w:r>
        <w:t>________________________________________________________________</w:t>
      </w:r>
    </w:p>
    <w:p w14:paraId="443BF8B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  <w:r>
        <w:t>________________________________________________________________</w:t>
      </w:r>
    </w:p>
    <w:p w14:paraId="41E4D8AF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请于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10月19日17时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前通过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电子邮件或联系人微信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提交本回执。</w:t>
      </w:r>
    </w:p>
    <w:sectPr>
      <w:pgSz w:w="11906" w:h="16838"/>
      <w:pgMar w:top="1304" w:right="1417" w:bottom="130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9210E1-BCB7-411F-8C82-7A0814174A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4E58FD3A-940C-4321-A48E-868C9199E136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MV Boli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BA83998-5601-464C-967C-B758C28A49F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F16794E-E338-4B8A-A6E7-1A035E937A66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16E5975B-C07C-4FE5-BA97-8CEBF6097046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E74786"/>
    <w:rsid w:val="2120725A"/>
    <w:rsid w:val="24D02576"/>
    <w:rsid w:val="2C2045B2"/>
    <w:rsid w:val="30901D07"/>
    <w:rsid w:val="313C7FC6"/>
    <w:rsid w:val="418331C2"/>
    <w:rsid w:val="42067EC0"/>
    <w:rsid w:val="4698770F"/>
    <w:rsid w:val="5537365B"/>
    <w:rsid w:val="564A27FC"/>
    <w:rsid w:val="7735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400" w:lineRule="exact"/>
    </w:pPr>
    <w:rPr>
      <w:rFonts w:ascii="Noto Sans CJK SC" w:hAnsi="Noto Sans CJK SC" w:eastAsia="Noto Sans CJK SC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00" w:after="80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after="36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40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1035</Words>
  <Characters>1225</Characters>
  <Lines>0</Lines>
  <Paragraphs>0</Paragraphs>
  <TotalTime>240</TotalTime>
  <ScaleCrop>false</ScaleCrop>
  <LinksUpToDate>false</LinksUpToDate>
  <CharactersWithSpaces>1235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中国医疗器械行业协会</dc:creator>
  <dc:description>generated by python-docx</dc:description>
  <cp:lastModifiedBy>Fantasy</cp:lastModifiedBy>
  <dcterms:modified xsi:type="dcterms:W3CDTF">2026-10-15T07:29:43Z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eyJoZGlkIjoiNWJiMjZmZTcxYmI5M2ZlNTgzYjJlMzNhNzI5NGQ0YmQiLCJ1c2VySWQiOiI3Mzg4ODU0MDEifQ==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0C0EA8E35C2C4C12A98AF6F6AF9D6408_13</vt:lpwstr>
  </property>
</Properties>
</file>